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40" w:type="dxa"/>
        <w:jc w:val="right"/>
        <w:tblLayout w:type="fixed"/>
        <w:tblCellMar>
          <w:top w:w="14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5940"/>
      </w:tblGrid>
      <w:tr w:rsidR="003F09C8" w:rsidRPr="00F22254" w14:paraId="5F22240E" w14:textId="77777777" w:rsidTr="00B3368B">
        <w:trPr>
          <w:cantSplit/>
          <w:trHeight w:hRule="exact" w:val="864"/>
          <w:jc w:val="right"/>
        </w:trPr>
        <w:tc>
          <w:tcPr>
            <w:tcW w:w="4500" w:type="dxa"/>
            <w:vMerge w:val="restart"/>
            <w:vAlign w:val="center"/>
          </w:tcPr>
          <w:p w14:paraId="4EA7EE20" w14:textId="29BCB8BD" w:rsidR="003F09C8" w:rsidRPr="00F22254" w:rsidRDefault="006D674C" w:rsidP="00B3368B">
            <w:pPr>
              <w:keepLines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Verbiage"/>
            <w:bookmarkEnd w:id="0"/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96F38C9" wp14:editId="40DC363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-770255</wp:posOffset>
                  </wp:positionV>
                  <wp:extent cx="2659380" cy="695325"/>
                  <wp:effectExtent l="0" t="0" r="762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-HazmastersWithTaglines-Circl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  <w:tcBorders>
              <w:bottom w:val="single" w:sz="0" w:space="0" w:color="auto"/>
            </w:tcBorders>
            <w:vAlign w:val="bottom"/>
          </w:tcPr>
          <w:p w14:paraId="1B6725CF" w14:textId="0F0EB1BA" w:rsidR="003F09C8" w:rsidRPr="006D674C" w:rsidRDefault="00B86033" w:rsidP="006D674C">
            <w:pPr>
              <w:keepLines/>
              <w:spacing w:line="276" w:lineRule="auto"/>
              <w:ind w:left="83"/>
              <w:rPr>
                <w:rFonts w:ascii="Arial" w:hAnsi="Arial" w:cs="Arial"/>
                <w:b/>
                <w:sz w:val="72"/>
                <w:szCs w:val="72"/>
              </w:rPr>
            </w:pPr>
            <w:r w:rsidRPr="006D674C">
              <w:rPr>
                <w:rFonts w:ascii="Arial" w:eastAsiaTheme="majorEastAsia" w:hAnsi="Arial" w:cs="Arial"/>
                <w:b/>
                <w:sz w:val="56"/>
                <w:szCs w:val="72"/>
              </w:rPr>
              <w:t xml:space="preserve">NEWS RELEASE </w:t>
            </w:r>
          </w:p>
        </w:tc>
      </w:tr>
      <w:tr w:rsidR="003F09C8" w:rsidRPr="00F22254" w14:paraId="60A2B4C5" w14:textId="77777777" w:rsidTr="006D674C">
        <w:trPr>
          <w:cantSplit/>
          <w:trHeight w:hRule="exact" w:val="1008"/>
          <w:jc w:val="right"/>
        </w:trPr>
        <w:tc>
          <w:tcPr>
            <w:tcW w:w="4500" w:type="dxa"/>
            <w:vMerge/>
            <w:vAlign w:val="bottom"/>
          </w:tcPr>
          <w:p w14:paraId="3BCE0D38" w14:textId="77777777" w:rsidR="003F09C8" w:rsidRPr="00F22254" w:rsidRDefault="003F09C8" w:rsidP="00F22254">
            <w:pPr>
              <w:keepLines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940" w:type="dxa"/>
          </w:tcPr>
          <w:p w14:paraId="7A79CE06" w14:textId="7A5D42DD" w:rsidR="003F09C8" w:rsidRDefault="006D674C" w:rsidP="006D674C">
            <w:pPr>
              <w:keepLines/>
              <w:spacing w:line="276" w:lineRule="auto"/>
              <w:ind w:left="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Hazmasters Inc.</w:t>
            </w:r>
          </w:p>
          <w:p w14:paraId="66DB138A" w14:textId="77777777" w:rsidR="006D674C" w:rsidRDefault="006D674C" w:rsidP="006D674C">
            <w:pPr>
              <w:keepLines/>
              <w:spacing w:line="276" w:lineRule="auto"/>
              <w:ind w:left="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 Harwood Avenue North • Ajax, ON • L1Z 0K4</w:t>
            </w:r>
          </w:p>
          <w:p w14:paraId="6ADDF8E7" w14:textId="5FF6B5BB" w:rsidR="006D674C" w:rsidRPr="006D674C" w:rsidRDefault="00B3368B" w:rsidP="006D674C">
            <w:pPr>
              <w:keepLines/>
              <w:spacing w:line="276" w:lineRule="auto"/>
              <w:ind w:left="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877-747-7117</w:t>
            </w:r>
            <w:r w:rsidR="00F72299">
              <w:rPr>
                <w:rFonts w:ascii="Arial" w:hAnsi="Arial" w:cs="Arial"/>
              </w:rPr>
              <w:t xml:space="preserve"> </w:t>
            </w:r>
            <w:r w:rsidR="006D674C">
              <w:rPr>
                <w:rFonts w:ascii="Arial" w:hAnsi="Arial" w:cs="Arial"/>
              </w:rPr>
              <w:t>• www.hazmasters.com</w:t>
            </w:r>
          </w:p>
        </w:tc>
      </w:tr>
    </w:tbl>
    <w:p w14:paraId="42BBC166" w14:textId="0318BF7F" w:rsidR="003F09C8" w:rsidRPr="00F22254" w:rsidRDefault="003F09C8">
      <w:pPr>
        <w:rPr>
          <w:rFonts w:asciiTheme="minorHAnsi" w:hAnsiTheme="minorHAnsi" w:cstheme="minorHAnsi"/>
          <w:sz w:val="24"/>
          <w:szCs w:val="24"/>
        </w:rPr>
      </w:pPr>
    </w:p>
    <w:p w14:paraId="2457FA7C" w14:textId="4B01EDE4" w:rsidR="007C42CC" w:rsidRPr="006D674C" w:rsidRDefault="006D674C" w:rsidP="006D674C">
      <w:pPr>
        <w:spacing w:line="276" w:lineRule="auto"/>
        <w:jc w:val="center"/>
        <w:rPr>
          <w:rFonts w:ascii="Arial" w:hAnsi="Arial" w:cs="Arial"/>
          <w:b/>
          <w:sz w:val="28"/>
          <w:szCs w:val="26"/>
        </w:rPr>
      </w:pPr>
      <w:r w:rsidRPr="006D674C">
        <w:rPr>
          <w:rFonts w:ascii="Arial" w:hAnsi="Arial" w:cs="Arial"/>
          <w:b/>
          <w:sz w:val="28"/>
          <w:szCs w:val="26"/>
        </w:rPr>
        <w:t>Hazmasters Opens New Bran</w:t>
      </w:r>
      <w:r>
        <w:rPr>
          <w:rFonts w:ascii="Arial" w:hAnsi="Arial" w:cs="Arial"/>
          <w:b/>
          <w:sz w:val="28"/>
          <w:szCs w:val="26"/>
        </w:rPr>
        <w:t>ch in Saint John, New Brunswick</w:t>
      </w:r>
    </w:p>
    <w:p w14:paraId="5E312F0D" w14:textId="77777777" w:rsidR="007C42CC" w:rsidRPr="006D674C" w:rsidRDefault="007C42CC" w:rsidP="006D674C">
      <w:pPr>
        <w:spacing w:line="276" w:lineRule="auto"/>
        <w:rPr>
          <w:rFonts w:ascii="Arial" w:hAnsi="Arial" w:cs="Arial"/>
          <w:sz w:val="22"/>
          <w:szCs w:val="22"/>
        </w:rPr>
      </w:pPr>
    </w:p>
    <w:p w14:paraId="2427382F" w14:textId="2FBE2F48" w:rsidR="00D976F0" w:rsidRDefault="006D674C" w:rsidP="00F75F17">
      <w:pPr>
        <w:spacing w:line="276" w:lineRule="auto"/>
        <w:rPr>
          <w:rFonts w:ascii="Arial" w:hAnsi="Arial" w:cs="Arial"/>
          <w:sz w:val="22"/>
          <w:szCs w:val="22"/>
        </w:rPr>
      </w:pPr>
      <w:r w:rsidRPr="006D674C">
        <w:rPr>
          <w:rFonts w:ascii="Arial" w:hAnsi="Arial" w:cs="Arial"/>
          <w:b/>
          <w:sz w:val="22"/>
          <w:szCs w:val="22"/>
        </w:rPr>
        <w:t>SAINT JOHN, NEW BRUNSWICK</w:t>
      </w:r>
      <w:r w:rsidR="007D4A9B">
        <w:rPr>
          <w:rFonts w:ascii="Arial" w:hAnsi="Arial" w:cs="Arial"/>
          <w:b/>
          <w:sz w:val="22"/>
          <w:szCs w:val="22"/>
        </w:rPr>
        <w:t xml:space="preserve">, </w:t>
      </w:r>
      <w:r w:rsidR="001B0000">
        <w:rPr>
          <w:rFonts w:ascii="Arial" w:hAnsi="Arial" w:cs="Arial"/>
          <w:b/>
          <w:sz w:val="22"/>
          <w:szCs w:val="22"/>
        </w:rPr>
        <w:t>February 3</w:t>
      </w:r>
      <w:bookmarkStart w:id="1" w:name="_GoBack"/>
      <w:bookmarkEnd w:id="1"/>
      <w:r w:rsidR="007D4A9B">
        <w:rPr>
          <w:rFonts w:ascii="Arial" w:hAnsi="Arial" w:cs="Arial"/>
          <w:b/>
          <w:sz w:val="22"/>
          <w:szCs w:val="22"/>
        </w:rPr>
        <w:t>, 2016</w:t>
      </w:r>
      <w:r w:rsidR="007C42CC" w:rsidRPr="006D674C">
        <w:rPr>
          <w:rFonts w:ascii="Arial" w:hAnsi="Arial" w:cs="Arial"/>
          <w:sz w:val="22"/>
          <w:szCs w:val="22"/>
        </w:rPr>
        <w:t xml:space="preserve">: </w:t>
      </w:r>
      <w:r w:rsidR="00F75F17">
        <w:rPr>
          <w:rFonts w:ascii="Arial" w:hAnsi="Arial" w:cs="Arial"/>
          <w:sz w:val="22"/>
          <w:szCs w:val="22"/>
        </w:rPr>
        <w:t>Hazmasters is proud to announce the opening of our branc</w:t>
      </w:r>
      <w:r w:rsidR="00C3446A">
        <w:rPr>
          <w:rFonts w:ascii="Arial" w:hAnsi="Arial" w:cs="Arial"/>
          <w:sz w:val="22"/>
          <w:szCs w:val="22"/>
        </w:rPr>
        <w:t xml:space="preserve">h in Saint John, New Brunswick! </w:t>
      </w:r>
    </w:p>
    <w:p w14:paraId="6E0CF07E" w14:textId="77777777" w:rsidR="00C3446A" w:rsidRDefault="00C3446A" w:rsidP="00F75F17">
      <w:pPr>
        <w:spacing w:line="276" w:lineRule="auto"/>
        <w:rPr>
          <w:rFonts w:ascii="Arial" w:hAnsi="Arial" w:cs="Arial"/>
          <w:sz w:val="22"/>
          <w:szCs w:val="22"/>
        </w:rPr>
      </w:pPr>
    </w:p>
    <w:p w14:paraId="14B145D6" w14:textId="3858006C" w:rsidR="00C3446A" w:rsidRDefault="00825C88" w:rsidP="00C3446A">
      <w:pPr>
        <w:spacing w:line="276" w:lineRule="auto"/>
        <w:rPr>
          <w:rFonts w:ascii="Arial" w:hAnsi="Arial" w:cs="Arial"/>
          <w:sz w:val="22"/>
          <w:szCs w:val="22"/>
        </w:rPr>
      </w:pPr>
      <w:r w:rsidRPr="00825C88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314EEB3" wp14:editId="4CF8E3D0">
            <wp:simplePos x="0" y="0"/>
            <wp:positionH relativeFrom="column">
              <wp:posOffset>-3175</wp:posOffset>
            </wp:positionH>
            <wp:positionV relativeFrom="paragraph">
              <wp:posOffset>3810</wp:posOffset>
            </wp:positionV>
            <wp:extent cx="3048000" cy="2483485"/>
            <wp:effectExtent l="0" t="0" r="0" b="0"/>
            <wp:wrapSquare wrapText="bothSides"/>
            <wp:docPr id="2" name="Picture 2" descr="H:\FlyersAndAds\SaintJohn\Hazmasters-Saint-John-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lyersAndAds\SaintJohn\Hazmasters-Saint-John-N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D8E">
        <w:rPr>
          <w:rFonts w:ascii="Arial" w:hAnsi="Arial" w:cs="Arial"/>
          <w:sz w:val="22"/>
          <w:szCs w:val="22"/>
        </w:rPr>
        <w:t>Our newest</w:t>
      </w:r>
      <w:r w:rsidR="00C3446A">
        <w:rPr>
          <w:rFonts w:ascii="Arial" w:hAnsi="Arial" w:cs="Arial"/>
          <w:sz w:val="22"/>
          <w:szCs w:val="22"/>
        </w:rPr>
        <w:t xml:space="preserve"> branch </w:t>
      </w:r>
      <w:r w:rsidR="00C3446A" w:rsidRPr="00C3446A">
        <w:rPr>
          <w:rFonts w:ascii="Arial" w:hAnsi="Arial" w:cs="Arial"/>
          <w:sz w:val="22"/>
          <w:szCs w:val="22"/>
        </w:rPr>
        <w:t>is 8000 square feet to meet all your safety</w:t>
      </w:r>
      <w:r w:rsidR="00C3446A">
        <w:rPr>
          <w:rFonts w:ascii="Arial" w:hAnsi="Arial" w:cs="Arial"/>
          <w:sz w:val="22"/>
          <w:szCs w:val="22"/>
        </w:rPr>
        <w:t xml:space="preserve"> </w:t>
      </w:r>
      <w:r w:rsidR="00C3446A" w:rsidRPr="00C3446A">
        <w:rPr>
          <w:rFonts w:ascii="Arial" w:hAnsi="Arial" w:cs="Arial"/>
          <w:sz w:val="22"/>
          <w:szCs w:val="22"/>
        </w:rPr>
        <w:t>product and service needs.</w:t>
      </w:r>
      <w:r w:rsidR="00C3446A">
        <w:rPr>
          <w:rFonts w:ascii="Arial" w:hAnsi="Arial" w:cs="Arial"/>
          <w:sz w:val="22"/>
          <w:szCs w:val="22"/>
        </w:rPr>
        <w:t xml:space="preserve"> </w:t>
      </w:r>
      <w:r w:rsidR="00C3446A" w:rsidRPr="00C3446A">
        <w:rPr>
          <w:rFonts w:ascii="Arial" w:hAnsi="Arial" w:cs="Arial"/>
          <w:sz w:val="22"/>
          <w:szCs w:val="22"/>
        </w:rPr>
        <w:t>In addition to our extensive line of</w:t>
      </w:r>
      <w:r w:rsidR="00C3446A">
        <w:rPr>
          <w:rFonts w:ascii="Arial" w:hAnsi="Arial" w:cs="Arial"/>
          <w:sz w:val="22"/>
          <w:szCs w:val="22"/>
        </w:rPr>
        <w:t xml:space="preserve"> </w:t>
      </w:r>
      <w:r w:rsidR="00C3446A" w:rsidRPr="00C3446A">
        <w:rPr>
          <w:rFonts w:ascii="Arial" w:hAnsi="Arial" w:cs="Arial"/>
          <w:sz w:val="22"/>
          <w:szCs w:val="22"/>
        </w:rPr>
        <w:t xml:space="preserve">safety and abatement products, </w:t>
      </w:r>
      <w:r w:rsidR="00C3446A">
        <w:rPr>
          <w:rFonts w:ascii="Arial" w:hAnsi="Arial" w:cs="Arial"/>
          <w:sz w:val="22"/>
          <w:szCs w:val="22"/>
        </w:rPr>
        <w:t xml:space="preserve">the Saint John branch </w:t>
      </w:r>
      <w:r w:rsidR="00C3446A" w:rsidRPr="00C3446A">
        <w:rPr>
          <w:rFonts w:ascii="Arial" w:hAnsi="Arial" w:cs="Arial"/>
          <w:sz w:val="22"/>
          <w:szCs w:val="22"/>
        </w:rPr>
        <w:t>also o</w:t>
      </w:r>
      <w:r w:rsidR="00C3446A">
        <w:rPr>
          <w:rFonts w:ascii="Arial" w:hAnsi="Arial" w:cs="Arial"/>
          <w:sz w:val="22"/>
          <w:szCs w:val="22"/>
        </w:rPr>
        <w:t>ff</w:t>
      </w:r>
      <w:r w:rsidR="00C3446A">
        <w:rPr>
          <w:rFonts w:ascii="Arial" w:hAnsi="Arial" w:cs="Arial"/>
          <w:sz w:val="22"/>
          <w:szCs w:val="22"/>
        </w:rPr>
        <w:softHyphen/>
        <w:t>ers an expanded product offering of tools and accessories, fasteners and other MRO products.</w:t>
      </w:r>
    </w:p>
    <w:p w14:paraId="088D5783" w14:textId="77777777" w:rsidR="00C3446A" w:rsidRDefault="00C3446A" w:rsidP="00C3446A">
      <w:pPr>
        <w:spacing w:line="276" w:lineRule="auto"/>
        <w:rPr>
          <w:rFonts w:ascii="Arial" w:hAnsi="Arial" w:cs="Arial"/>
          <w:sz w:val="22"/>
          <w:szCs w:val="22"/>
        </w:rPr>
      </w:pPr>
    </w:p>
    <w:p w14:paraId="2ACBD679" w14:textId="5C940894" w:rsidR="005207F3" w:rsidRPr="006D674C" w:rsidRDefault="00C3446A" w:rsidP="006D674C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invite you to stop in to browse our </w:t>
      </w:r>
      <w:r w:rsidR="00462D8E">
        <w:rPr>
          <w:rFonts w:ascii="Arial" w:hAnsi="Arial" w:cs="Arial"/>
          <w:sz w:val="22"/>
          <w:szCs w:val="22"/>
        </w:rPr>
        <w:t xml:space="preserve">showroom or give us a call to have our one of our knowledgeable and experienced representatives </w:t>
      </w:r>
      <w:r w:rsidR="005207F3">
        <w:rPr>
          <w:rFonts w:ascii="Arial" w:hAnsi="Arial" w:cs="Arial"/>
          <w:sz w:val="22"/>
          <w:szCs w:val="22"/>
        </w:rPr>
        <w:t>come to your location</w:t>
      </w:r>
      <w:r w:rsidR="00AB2BAA">
        <w:rPr>
          <w:rFonts w:ascii="Arial" w:hAnsi="Arial" w:cs="Arial"/>
          <w:sz w:val="22"/>
          <w:szCs w:val="22"/>
        </w:rPr>
        <w:t xml:space="preserve"> to explore solutions </w:t>
      </w:r>
      <w:r w:rsidR="005F314F">
        <w:rPr>
          <w:rFonts w:ascii="Arial" w:hAnsi="Arial" w:cs="Arial"/>
          <w:sz w:val="22"/>
          <w:szCs w:val="22"/>
        </w:rPr>
        <w:t>for</w:t>
      </w:r>
      <w:r w:rsidR="00AB2BAA">
        <w:rPr>
          <w:rFonts w:ascii="Arial" w:hAnsi="Arial" w:cs="Arial"/>
          <w:sz w:val="22"/>
          <w:szCs w:val="22"/>
        </w:rPr>
        <w:t xml:space="preserve"> your safety concerns</w:t>
      </w:r>
      <w:r w:rsidR="005207F3">
        <w:rPr>
          <w:rFonts w:ascii="Arial" w:hAnsi="Arial" w:cs="Arial"/>
          <w:sz w:val="22"/>
          <w:szCs w:val="22"/>
        </w:rPr>
        <w:t xml:space="preserve">. </w:t>
      </w:r>
      <w:r w:rsidR="005207F3" w:rsidRPr="005207F3">
        <w:rPr>
          <w:rFonts w:ascii="Arial" w:hAnsi="Arial" w:cs="Arial"/>
          <w:sz w:val="22"/>
          <w:szCs w:val="22"/>
        </w:rPr>
        <w:t xml:space="preserve">Our commitment to </w:t>
      </w:r>
      <w:r w:rsidR="005207F3">
        <w:rPr>
          <w:rFonts w:ascii="Arial" w:hAnsi="Arial" w:cs="Arial"/>
          <w:sz w:val="22"/>
          <w:szCs w:val="22"/>
        </w:rPr>
        <w:t>our</w:t>
      </w:r>
      <w:r w:rsidR="005207F3" w:rsidRPr="005207F3">
        <w:rPr>
          <w:rFonts w:ascii="Arial" w:hAnsi="Arial" w:cs="Arial"/>
          <w:sz w:val="22"/>
          <w:szCs w:val="22"/>
        </w:rPr>
        <w:t xml:space="preserve"> customer</w:t>
      </w:r>
      <w:r w:rsidR="005207F3">
        <w:rPr>
          <w:rFonts w:ascii="Arial" w:hAnsi="Arial" w:cs="Arial"/>
          <w:sz w:val="22"/>
          <w:szCs w:val="22"/>
        </w:rPr>
        <w:t>s</w:t>
      </w:r>
      <w:r w:rsidR="005207F3" w:rsidRPr="005207F3">
        <w:rPr>
          <w:rFonts w:ascii="Arial" w:hAnsi="Arial" w:cs="Arial"/>
          <w:sz w:val="22"/>
          <w:szCs w:val="22"/>
        </w:rPr>
        <w:t xml:space="preserve"> is to bring the expertise and knowledge in creating a safer work environment</w:t>
      </w:r>
      <w:r w:rsidR="00AB2BAA">
        <w:rPr>
          <w:rFonts w:ascii="Arial" w:hAnsi="Arial" w:cs="Arial"/>
          <w:sz w:val="22"/>
          <w:szCs w:val="22"/>
        </w:rPr>
        <w:t>s</w:t>
      </w:r>
      <w:r w:rsidR="005207F3" w:rsidRPr="005207F3">
        <w:rPr>
          <w:rFonts w:ascii="Arial" w:hAnsi="Arial" w:cs="Arial"/>
          <w:sz w:val="22"/>
          <w:szCs w:val="22"/>
        </w:rPr>
        <w:t xml:space="preserve"> to ensure </w:t>
      </w:r>
      <w:r w:rsidR="005207F3">
        <w:rPr>
          <w:rFonts w:ascii="Arial" w:hAnsi="Arial" w:cs="Arial"/>
          <w:sz w:val="22"/>
          <w:szCs w:val="22"/>
        </w:rPr>
        <w:t>you</w:t>
      </w:r>
      <w:r w:rsidR="005207F3" w:rsidRPr="005207F3">
        <w:rPr>
          <w:rFonts w:ascii="Arial" w:hAnsi="Arial" w:cs="Arial"/>
          <w:sz w:val="22"/>
          <w:szCs w:val="22"/>
        </w:rPr>
        <w:t xml:space="preserve"> </w:t>
      </w:r>
      <w:r w:rsidR="005207F3">
        <w:rPr>
          <w:rFonts w:ascii="Arial" w:hAnsi="Arial" w:cs="Arial"/>
          <w:sz w:val="22"/>
          <w:szCs w:val="22"/>
        </w:rPr>
        <w:t xml:space="preserve">have the right safety products and </w:t>
      </w:r>
      <w:r w:rsidR="005207F3" w:rsidRPr="005207F3">
        <w:rPr>
          <w:rFonts w:ascii="Arial" w:hAnsi="Arial" w:cs="Arial"/>
          <w:sz w:val="22"/>
          <w:szCs w:val="22"/>
        </w:rPr>
        <w:t>skills</w:t>
      </w:r>
      <w:r w:rsidR="005207F3">
        <w:rPr>
          <w:rFonts w:ascii="Arial" w:hAnsi="Arial" w:cs="Arial"/>
          <w:sz w:val="22"/>
          <w:szCs w:val="22"/>
        </w:rPr>
        <w:t>,</w:t>
      </w:r>
      <w:r w:rsidR="005207F3" w:rsidRPr="005207F3">
        <w:rPr>
          <w:rFonts w:ascii="Arial" w:hAnsi="Arial" w:cs="Arial"/>
          <w:sz w:val="22"/>
          <w:szCs w:val="22"/>
        </w:rPr>
        <w:t xml:space="preserve"> and workers who are trained and educated. Our business is concentrated on your safety needs.</w:t>
      </w:r>
    </w:p>
    <w:p w14:paraId="35FC662E" w14:textId="77777777" w:rsidR="007C42CC" w:rsidRDefault="007C42CC" w:rsidP="006D674C">
      <w:pPr>
        <w:spacing w:line="276" w:lineRule="auto"/>
        <w:rPr>
          <w:rFonts w:ascii="Arial" w:hAnsi="Arial" w:cs="Arial"/>
          <w:sz w:val="22"/>
          <w:szCs w:val="22"/>
        </w:rPr>
      </w:pPr>
    </w:p>
    <w:p w14:paraId="0803603C" w14:textId="3E25F337" w:rsidR="00E16B3E" w:rsidRDefault="00E16B3E" w:rsidP="005207F3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Hazmasters Saint John team is looking forward to welcoming you to our new location!</w:t>
      </w:r>
    </w:p>
    <w:p w14:paraId="15379FE9" w14:textId="7564FF2D" w:rsidR="00E16B3E" w:rsidRDefault="00E16B3E" w:rsidP="00E16B3E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Pat Graves, Branch Operations Manager</w:t>
      </w:r>
    </w:p>
    <w:p w14:paraId="71101106" w14:textId="106A121D" w:rsidR="006C723A" w:rsidRDefault="006C723A" w:rsidP="00E16B3E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Jason Murray, Customer Sales &amp; Service Representative</w:t>
      </w:r>
    </w:p>
    <w:p w14:paraId="78C33F6C" w14:textId="4BFAD6D2" w:rsidR="00E16B3E" w:rsidRDefault="006C723A" w:rsidP="00E16B3E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Henderson, Business Development</w:t>
      </w:r>
    </w:p>
    <w:p w14:paraId="7C6BBB3C" w14:textId="17E4E2D7" w:rsidR="006C723A" w:rsidRPr="00E16B3E" w:rsidRDefault="006C723A" w:rsidP="00E16B3E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Gene Lapointe, Business Development</w:t>
      </w:r>
    </w:p>
    <w:p w14:paraId="50F0645D" w14:textId="77777777" w:rsidR="00E16B3E" w:rsidRDefault="00E16B3E" w:rsidP="005207F3">
      <w:pPr>
        <w:spacing w:line="276" w:lineRule="auto"/>
        <w:rPr>
          <w:rFonts w:ascii="Arial" w:hAnsi="Arial" w:cs="Arial"/>
          <w:sz w:val="22"/>
          <w:szCs w:val="22"/>
        </w:rPr>
      </w:pPr>
    </w:p>
    <w:p w14:paraId="66E9D207" w14:textId="16A6B887" w:rsidR="005207F3" w:rsidRDefault="005207F3" w:rsidP="005207F3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Hazmasters’ Saint John branch is located at </w:t>
      </w:r>
      <w:r w:rsidRPr="005207F3">
        <w:rPr>
          <w:rFonts w:ascii="Arial" w:hAnsi="Arial" w:cs="Arial"/>
          <w:sz w:val="22"/>
          <w:szCs w:val="22"/>
        </w:rPr>
        <w:t xml:space="preserve">175 </w:t>
      </w:r>
      <w:proofErr w:type="spellStart"/>
      <w:r w:rsidRPr="005207F3">
        <w:rPr>
          <w:rFonts w:ascii="Arial" w:hAnsi="Arial" w:cs="Arial"/>
          <w:sz w:val="22"/>
          <w:szCs w:val="22"/>
        </w:rPr>
        <w:t>Hilyard</w:t>
      </w:r>
      <w:proofErr w:type="spellEnd"/>
      <w:r w:rsidRPr="005207F3">
        <w:rPr>
          <w:rFonts w:ascii="Arial" w:hAnsi="Arial" w:cs="Arial"/>
          <w:sz w:val="22"/>
          <w:szCs w:val="22"/>
        </w:rPr>
        <w:t xml:space="preserve"> Street</w:t>
      </w:r>
      <w:r w:rsidR="00AB2BAA">
        <w:rPr>
          <w:rFonts w:ascii="Arial" w:hAnsi="Arial" w:cs="Arial"/>
          <w:sz w:val="22"/>
          <w:szCs w:val="22"/>
        </w:rPr>
        <w:t xml:space="preserve">, </w:t>
      </w:r>
      <w:r w:rsidRPr="005207F3">
        <w:rPr>
          <w:rFonts w:ascii="Arial" w:hAnsi="Arial" w:cs="Arial"/>
          <w:sz w:val="22"/>
          <w:szCs w:val="22"/>
        </w:rPr>
        <w:t>Saint John, NB</w:t>
      </w:r>
      <w:r w:rsidR="00AB2BAA">
        <w:rPr>
          <w:rFonts w:ascii="Arial" w:hAnsi="Arial" w:cs="Arial"/>
          <w:sz w:val="22"/>
          <w:szCs w:val="22"/>
        </w:rPr>
        <w:t>.</w:t>
      </w:r>
      <w:r w:rsidRPr="005207F3">
        <w:rPr>
          <w:rFonts w:ascii="Arial" w:hAnsi="Arial" w:cs="Arial"/>
          <w:sz w:val="22"/>
          <w:szCs w:val="22"/>
        </w:rPr>
        <w:t xml:space="preserve"> </w:t>
      </w:r>
      <w:r w:rsidR="00AB2BAA">
        <w:rPr>
          <w:rFonts w:ascii="Arial" w:hAnsi="Arial" w:cs="Arial"/>
          <w:sz w:val="22"/>
          <w:szCs w:val="22"/>
        </w:rPr>
        <w:t xml:space="preserve">They can be reached by calling </w:t>
      </w:r>
      <w:r w:rsidR="00AB2BAA" w:rsidRPr="00AB2BAA">
        <w:rPr>
          <w:rFonts w:ascii="Arial" w:hAnsi="Arial" w:cs="Arial"/>
          <w:sz w:val="22"/>
          <w:szCs w:val="22"/>
        </w:rPr>
        <w:t>506-646-0345</w:t>
      </w:r>
      <w:r w:rsidR="00AB2BAA">
        <w:rPr>
          <w:rFonts w:ascii="Arial" w:hAnsi="Arial" w:cs="Arial"/>
          <w:sz w:val="22"/>
          <w:szCs w:val="22"/>
        </w:rPr>
        <w:t>.</w:t>
      </w:r>
    </w:p>
    <w:p w14:paraId="6E45C82D" w14:textId="77777777" w:rsidR="00825C88" w:rsidRDefault="00825C88" w:rsidP="005207F3">
      <w:pPr>
        <w:spacing w:line="276" w:lineRule="auto"/>
        <w:rPr>
          <w:rFonts w:ascii="Arial" w:hAnsi="Arial" w:cs="Arial"/>
          <w:sz w:val="22"/>
          <w:szCs w:val="22"/>
        </w:rPr>
      </w:pPr>
    </w:p>
    <w:p w14:paraId="061D59E4" w14:textId="2F0E36E7" w:rsidR="00825C88" w:rsidRDefault="00825C88" w:rsidP="005207F3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Stay tuned for details about our Grand Opening event, happening in May!</w:t>
      </w:r>
    </w:p>
    <w:p w14:paraId="2D80F68B" w14:textId="77777777" w:rsidR="002F2D5D" w:rsidRDefault="002F2D5D" w:rsidP="006D674C">
      <w:pPr>
        <w:spacing w:line="276" w:lineRule="auto"/>
        <w:rPr>
          <w:rFonts w:ascii="Arial" w:hAnsi="Arial" w:cs="Arial"/>
          <w:sz w:val="22"/>
          <w:szCs w:val="22"/>
        </w:rPr>
      </w:pPr>
    </w:p>
    <w:p w14:paraId="2EE8D2C6" w14:textId="4D8B614D" w:rsidR="007C42CC" w:rsidRPr="005207F3" w:rsidRDefault="007C42CC" w:rsidP="002F2D5D">
      <w:pPr>
        <w:spacing w:line="276" w:lineRule="auto"/>
        <w:rPr>
          <w:rFonts w:ascii="Arial" w:hAnsi="Arial" w:cs="Arial"/>
          <w:b/>
          <w:iCs/>
          <w:sz w:val="22"/>
          <w:szCs w:val="22"/>
        </w:rPr>
      </w:pPr>
      <w:r w:rsidRPr="005207F3">
        <w:rPr>
          <w:rFonts w:ascii="Arial" w:hAnsi="Arial" w:cs="Arial"/>
          <w:b/>
          <w:iCs/>
          <w:sz w:val="22"/>
          <w:szCs w:val="22"/>
        </w:rPr>
        <w:t xml:space="preserve">About </w:t>
      </w:r>
      <w:r w:rsidR="002F2D5D" w:rsidRPr="005207F3">
        <w:rPr>
          <w:rFonts w:ascii="Arial" w:hAnsi="Arial" w:cs="Arial"/>
          <w:b/>
          <w:iCs/>
          <w:sz w:val="22"/>
          <w:szCs w:val="22"/>
        </w:rPr>
        <w:t>Hazmasters</w:t>
      </w:r>
    </w:p>
    <w:p w14:paraId="1AC5F601" w14:textId="77777777" w:rsidR="002F2D5D" w:rsidRPr="005207F3" w:rsidRDefault="002F2D5D" w:rsidP="002F2D5D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3A7643AA" w14:textId="77F9A57C" w:rsidR="002F2D5D" w:rsidRPr="005207F3" w:rsidRDefault="002F2D5D" w:rsidP="002F2D5D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5207F3">
        <w:rPr>
          <w:rFonts w:ascii="Arial" w:hAnsi="Arial" w:cs="Arial"/>
          <w:sz w:val="22"/>
          <w:szCs w:val="22"/>
        </w:rPr>
        <w:t>Hazmasters is a leading provider of workplace safety equipment, training and services. Our approach to our customer’s safety program and training is about more than the products – it’s about how we can support you in creating safer work environments and building a safety culture. Providing safety products and training with exceptional service since 1989, we are focused on sharing our safety expertise through service and education in a wide range of markets.</w:t>
      </w:r>
    </w:p>
    <w:p w14:paraId="377B3C43" w14:textId="77777777" w:rsidR="002F2D5D" w:rsidRPr="005207F3" w:rsidRDefault="002F2D5D" w:rsidP="002F2D5D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13CD2463" w14:textId="1193CDAB" w:rsidR="002F2D5D" w:rsidRPr="005207F3" w:rsidRDefault="002F2D5D" w:rsidP="002F2D5D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5207F3">
        <w:rPr>
          <w:rFonts w:ascii="Arial" w:hAnsi="Arial" w:cs="Arial"/>
          <w:sz w:val="22"/>
          <w:szCs w:val="22"/>
        </w:rPr>
        <w:t>Our 1</w:t>
      </w:r>
      <w:r w:rsidR="00825C88">
        <w:rPr>
          <w:rFonts w:ascii="Arial" w:hAnsi="Arial" w:cs="Arial"/>
          <w:sz w:val="22"/>
          <w:szCs w:val="22"/>
        </w:rPr>
        <w:t>4</w:t>
      </w:r>
      <w:r w:rsidRPr="005207F3">
        <w:rPr>
          <w:rFonts w:ascii="Arial" w:hAnsi="Arial" w:cs="Arial"/>
          <w:sz w:val="22"/>
          <w:szCs w:val="22"/>
        </w:rPr>
        <w:t xml:space="preserve"> locations across Canada offer 24/7 emergency support, extensive safety product inventories, service </w:t>
      </w:r>
      <w:proofErr w:type="spellStart"/>
      <w:r w:rsidRPr="005207F3">
        <w:rPr>
          <w:rFonts w:ascii="Arial" w:hAnsi="Arial" w:cs="Arial"/>
          <w:sz w:val="22"/>
          <w:szCs w:val="22"/>
        </w:rPr>
        <w:t>centres</w:t>
      </w:r>
      <w:proofErr w:type="spellEnd"/>
      <w:r w:rsidRPr="005207F3">
        <w:rPr>
          <w:rFonts w:ascii="Arial" w:hAnsi="Arial" w:cs="Arial"/>
          <w:sz w:val="22"/>
          <w:szCs w:val="22"/>
        </w:rPr>
        <w:t xml:space="preserve"> and education classrooms to quickly respond to your safety needs.</w:t>
      </w:r>
    </w:p>
    <w:p w14:paraId="3FF9B4AB" w14:textId="77777777" w:rsidR="002F2D5D" w:rsidRPr="005207F3" w:rsidRDefault="002F2D5D" w:rsidP="002F2D5D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51036728" w14:textId="39308885" w:rsidR="002F2D5D" w:rsidRPr="005207F3" w:rsidRDefault="002F2D5D" w:rsidP="002F2D5D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5207F3">
        <w:rPr>
          <w:rFonts w:ascii="Arial" w:hAnsi="Arial" w:cs="Arial"/>
          <w:sz w:val="22"/>
          <w:szCs w:val="22"/>
        </w:rPr>
        <w:t xml:space="preserve">Hazmasters </w:t>
      </w:r>
      <w:r w:rsidR="00F75F17" w:rsidRPr="005207F3">
        <w:rPr>
          <w:rFonts w:ascii="Arial" w:hAnsi="Arial" w:cs="Arial"/>
          <w:sz w:val="22"/>
          <w:szCs w:val="22"/>
        </w:rPr>
        <w:t>is</w:t>
      </w:r>
      <w:r w:rsidRPr="005207F3">
        <w:rPr>
          <w:rFonts w:ascii="Arial" w:hAnsi="Arial" w:cs="Arial"/>
          <w:sz w:val="22"/>
          <w:szCs w:val="22"/>
        </w:rPr>
        <w:t xml:space="preserve"> a subsidiary of WESCO Distribution Canada.</w:t>
      </w:r>
    </w:p>
    <w:p w14:paraId="3F4E8247" w14:textId="77777777" w:rsidR="002F2D5D" w:rsidRDefault="002F2D5D" w:rsidP="002F2D5D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18"/>
          <w:szCs w:val="18"/>
        </w:rPr>
      </w:pPr>
    </w:p>
    <w:p w14:paraId="1D2D0AD9" w14:textId="77777777" w:rsidR="00F75F17" w:rsidRDefault="00F75F17" w:rsidP="002F2D5D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sz w:val="18"/>
          <w:szCs w:val="18"/>
        </w:rPr>
      </w:pPr>
    </w:p>
    <w:p w14:paraId="7FBC04D6" w14:textId="77777777" w:rsidR="00F72299" w:rsidRDefault="00F72299" w:rsidP="002F2D5D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sz w:val="18"/>
          <w:szCs w:val="18"/>
        </w:rPr>
      </w:pPr>
    </w:p>
    <w:p w14:paraId="2F0C0617" w14:textId="66E524A7" w:rsidR="00F75F17" w:rsidRDefault="00F75F17" w:rsidP="002F2D5D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18"/>
          <w:szCs w:val="18"/>
        </w:rPr>
      </w:pPr>
      <w:r w:rsidRPr="00F75F17">
        <w:rPr>
          <w:rFonts w:ascii="Arial" w:hAnsi="Arial" w:cs="Arial"/>
          <w:b/>
          <w:sz w:val="18"/>
          <w:szCs w:val="18"/>
        </w:rPr>
        <w:t>Contact:</w:t>
      </w:r>
      <w:r>
        <w:rPr>
          <w:rFonts w:ascii="Arial" w:hAnsi="Arial" w:cs="Arial"/>
          <w:sz w:val="18"/>
          <w:szCs w:val="18"/>
        </w:rPr>
        <w:t xml:space="preserve"> Shelby Cranley, Marketing Coordinator</w:t>
      </w:r>
      <w:r w:rsidR="00F72299">
        <w:rPr>
          <w:rFonts w:ascii="Arial" w:hAnsi="Arial" w:cs="Arial"/>
          <w:sz w:val="18"/>
          <w:szCs w:val="18"/>
        </w:rPr>
        <w:t xml:space="preserve"> | </w:t>
      </w:r>
      <w:r w:rsidRPr="00F75F17">
        <w:rPr>
          <w:rFonts w:ascii="Arial" w:hAnsi="Arial" w:cs="Arial"/>
          <w:sz w:val="18"/>
          <w:szCs w:val="18"/>
        </w:rPr>
        <w:t>shelby.cranley@hazmasters.com</w:t>
      </w:r>
      <w:r w:rsidR="00F72299">
        <w:rPr>
          <w:rFonts w:ascii="Arial" w:hAnsi="Arial" w:cs="Arial"/>
          <w:sz w:val="18"/>
          <w:szCs w:val="18"/>
        </w:rPr>
        <w:t xml:space="preserve"> |</w:t>
      </w:r>
      <w:r>
        <w:rPr>
          <w:rFonts w:ascii="Arial" w:hAnsi="Arial" w:cs="Arial"/>
          <w:sz w:val="18"/>
          <w:szCs w:val="18"/>
        </w:rPr>
        <w:t xml:space="preserve"> 905-231-0011 ext. 306</w:t>
      </w:r>
    </w:p>
    <w:p w14:paraId="7BC28CB1" w14:textId="77777777" w:rsidR="00F75F17" w:rsidRPr="002F2D5D" w:rsidRDefault="00F75F17" w:rsidP="002F2D5D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18"/>
          <w:szCs w:val="18"/>
        </w:rPr>
      </w:pPr>
    </w:p>
    <w:sectPr w:rsidR="00F75F17" w:rsidRPr="002F2D5D">
      <w:footerReference w:type="even" r:id="rId10"/>
      <w:footerReference w:type="default" r:id="rId11"/>
      <w:pgSz w:w="12240" w:h="15840"/>
      <w:pgMar w:top="840" w:right="980" w:bottom="840" w:left="980" w:header="285" w:footer="2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535895" w14:textId="77777777" w:rsidR="00CE4CF2" w:rsidRDefault="00CE4CF2">
      <w:r>
        <w:separator/>
      </w:r>
    </w:p>
  </w:endnote>
  <w:endnote w:type="continuationSeparator" w:id="0">
    <w:p w14:paraId="2642D37F" w14:textId="77777777" w:rsidR="00CE4CF2" w:rsidRDefault="00CE4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154F8" w14:textId="77777777" w:rsidR="002E5D7E" w:rsidRDefault="002E5D7E">
    <w:pPr>
      <w:spacing w:before="200" w:after="20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661E3" w14:textId="77777777" w:rsidR="002E5D7E" w:rsidRDefault="002E5D7E">
    <w:pPr>
      <w:spacing w:before="200" w:after="20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57DC85" w14:textId="77777777" w:rsidR="00CE4CF2" w:rsidRDefault="00CE4CF2">
      <w:r>
        <w:separator/>
      </w:r>
    </w:p>
  </w:footnote>
  <w:footnote w:type="continuationSeparator" w:id="0">
    <w:p w14:paraId="48368C33" w14:textId="77777777" w:rsidR="00CE4CF2" w:rsidRDefault="00CE4C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57E1E"/>
    <w:multiLevelType w:val="hybridMultilevel"/>
    <w:tmpl w:val="1946FF04"/>
    <w:lvl w:ilvl="0" w:tplc="E5B4A7EC">
      <w:start w:val="1"/>
      <w:numFmt w:val="bullet"/>
      <w:lvlText w:val="•"/>
      <w:lvlJc w:val="left"/>
      <w:rPr>
        <w:rFonts w:ascii="Times New Roman"/>
        <w:sz w:val="20"/>
      </w:rPr>
    </w:lvl>
    <w:lvl w:ilvl="1" w:tplc="99DC2602">
      <w:numFmt w:val="decimal"/>
      <w:lvlText w:val=""/>
      <w:lvlJc w:val="left"/>
    </w:lvl>
    <w:lvl w:ilvl="2" w:tplc="8F52E3C2">
      <w:numFmt w:val="decimal"/>
      <w:lvlText w:val=""/>
      <w:lvlJc w:val="left"/>
    </w:lvl>
    <w:lvl w:ilvl="3" w:tplc="39585802">
      <w:numFmt w:val="decimal"/>
      <w:lvlText w:val=""/>
      <w:lvlJc w:val="left"/>
    </w:lvl>
    <w:lvl w:ilvl="4" w:tplc="97ECCA7E">
      <w:numFmt w:val="decimal"/>
      <w:lvlText w:val=""/>
      <w:lvlJc w:val="left"/>
    </w:lvl>
    <w:lvl w:ilvl="5" w:tplc="F244B2CE">
      <w:numFmt w:val="decimal"/>
      <w:lvlText w:val=""/>
      <w:lvlJc w:val="left"/>
    </w:lvl>
    <w:lvl w:ilvl="6" w:tplc="1AA6950C">
      <w:numFmt w:val="decimal"/>
      <w:lvlText w:val=""/>
      <w:lvlJc w:val="left"/>
    </w:lvl>
    <w:lvl w:ilvl="7" w:tplc="66289542">
      <w:numFmt w:val="decimal"/>
      <w:lvlText w:val=""/>
      <w:lvlJc w:val="left"/>
    </w:lvl>
    <w:lvl w:ilvl="8" w:tplc="6F68535E">
      <w:numFmt w:val="decimal"/>
      <w:lvlText w:val=""/>
      <w:lvlJc w:val="left"/>
    </w:lvl>
  </w:abstractNum>
  <w:abstractNum w:abstractNumId="1" w15:restartNumberingAfterBreak="0">
    <w:nsid w:val="13F43A3D"/>
    <w:multiLevelType w:val="hybridMultilevel"/>
    <w:tmpl w:val="1188D896"/>
    <w:lvl w:ilvl="0" w:tplc="8CC29204">
      <w:start w:val="1"/>
      <w:numFmt w:val="bullet"/>
      <w:lvlText w:val="•"/>
      <w:lvlJc w:val="left"/>
      <w:rPr>
        <w:rFonts w:ascii="Times New Roman"/>
        <w:sz w:val="20"/>
      </w:rPr>
    </w:lvl>
    <w:lvl w:ilvl="1" w:tplc="32F40C50">
      <w:numFmt w:val="decimal"/>
      <w:lvlText w:val=""/>
      <w:lvlJc w:val="left"/>
    </w:lvl>
    <w:lvl w:ilvl="2" w:tplc="B99AC1D6">
      <w:numFmt w:val="decimal"/>
      <w:lvlText w:val=""/>
      <w:lvlJc w:val="left"/>
    </w:lvl>
    <w:lvl w:ilvl="3" w:tplc="CE9CEF26">
      <w:numFmt w:val="decimal"/>
      <w:lvlText w:val=""/>
      <w:lvlJc w:val="left"/>
    </w:lvl>
    <w:lvl w:ilvl="4" w:tplc="437C65B4">
      <w:numFmt w:val="decimal"/>
      <w:lvlText w:val=""/>
      <w:lvlJc w:val="left"/>
    </w:lvl>
    <w:lvl w:ilvl="5" w:tplc="0FE8895C">
      <w:numFmt w:val="decimal"/>
      <w:lvlText w:val=""/>
      <w:lvlJc w:val="left"/>
    </w:lvl>
    <w:lvl w:ilvl="6" w:tplc="1488F082">
      <w:numFmt w:val="decimal"/>
      <w:lvlText w:val=""/>
      <w:lvlJc w:val="left"/>
    </w:lvl>
    <w:lvl w:ilvl="7" w:tplc="358451BE">
      <w:numFmt w:val="decimal"/>
      <w:lvlText w:val=""/>
      <w:lvlJc w:val="left"/>
    </w:lvl>
    <w:lvl w:ilvl="8" w:tplc="41E8CBB4">
      <w:numFmt w:val="decimal"/>
      <w:lvlText w:val=""/>
      <w:lvlJc w:val="left"/>
    </w:lvl>
  </w:abstractNum>
  <w:abstractNum w:abstractNumId="2" w15:restartNumberingAfterBreak="0">
    <w:nsid w:val="31461198"/>
    <w:multiLevelType w:val="hybridMultilevel"/>
    <w:tmpl w:val="50309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02936"/>
    <w:multiLevelType w:val="hybridMultilevel"/>
    <w:tmpl w:val="91F61D6A"/>
    <w:lvl w:ilvl="0" w:tplc="AF943A8E">
      <w:start w:val="1"/>
      <w:numFmt w:val="bullet"/>
      <w:lvlText w:val="•"/>
      <w:lvlJc w:val="left"/>
      <w:rPr>
        <w:rFonts w:ascii="Times New Roman"/>
        <w:sz w:val="20"/>
      </w:rPr>
    </w:lvl>
    <w:lvl w:ilvl="1" w:tplc="AD426056">
      <w:numFmt w:val="decimal"/>
      <w:lvlText w:val=""/>
      <w:lvlJc w:val="left"/>
    </w:lvl>
    <w:lvl w:ilvl="2" w:tplc="17183542">
      <w:numFmt w:val="decimal"/>
      <w:lvlText w:val=""/>
      <w:lvlJc w:val="left"/>
    </w:lvl>
    <w:lvl w:ilvl="3" w:tplc="8C340EE6">
      <w:numFmt w:val="decimal"/>
      <w:lvlText w:val=""/>
      <w:lvlJc w:val="left"/>
    </w:lvl>
    <w:lvl w:ilvl="4" w:tplc="14B603D6">
      <w:numFmt w:val="decimal"/>
      <w:lvlText w:val=""/>
      <w:lvlJc w:val="left"/>
    </w:lvl>
    <w:lvl w:ilvl="5" w:tplc="7332D4AC">
      <w:numFmt w:val="decimal"/>
      <w:lvlText w:val=""/>
      <w:lvlJc w:val="left"/>
    </w:lvl>
    <w:lvl w:ilvl="6" w:tplc="745441D4">
      <w:numFmt w:val="decimal"/>
      <w:lvlText w:val=""/>
      <w:lvlJc w:val="left"/>
    </w:lvl>
    <w:lvl w:ilvl="7" w:tplc="CB283640">
      <w:numFmt w:val="decimal"/>
      <w:lvlText w:val=""/>
      <w:lvlJc w:val="left"/>
    </w:lvl>
    <w:lvl w:ilvl="8" w:tplc="8CDC63EE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C8"/>
    <w:rsid w:val="000876AD"/>
    <w:rsid w:val="000F23AF"/>
    <w:rsid w:val="001010D0"/>
    <w:rsid w:val="00172E2E"/>
    <w:rsid w:val="001B0000"/>
    <w:rsid w:val="00216078"/>
    <w:rsid w:val="00217D8F"/>
    <w:rsid w:val="0027381D"/>
    <w:rsid w:val="00286647"/>
    <w:rsid w:val="002D65A2"/>
    <w:rsid w:val="002E5D7E"/>
    <w:rsid w:val="002F2D5D"/>
    <w:rsid w:val="0033357F"/>
    <w:rsid w:val="003A2C76"/>
    <w:rsid w:val="003C53B4"/>
    <w:rsid w:val="003F09C8"/>
    <w:rsid w:val="00400087"/>
    <w:rsid w:val="00404CD0"/>
    <w:rsid w:val="00426EF1"/>
    <w:rsid w:val="004363E3"/>
    <w:rsid w:val="00462D8E"/>
    <w:rsid w:val="004772A3"/>
    <w:rsid w:val="004D08EA"/>
    <w:rsid w:val="00514E9D"/>
    <w:rsid w:val="005207F3"/>
    <w:rsid w:val="0056303C"/>
    <w:rsid w:val="0058158B"/>
    <w:rsid w:val="005D1EE4"/>
    <w:rsid w:val="005F314F"/>
    <w:rsid w:val="00600E12"/>
    <w:rsid w:val="00622ECA"/>
    <w:rsid w:val="006415A3"/>
    <w:rsid w:val="0067041F"/>
    <w:rsid w:val="00696C26"/>
    <w:rsid w:val="006C723A"/>
    <w:rsid w:val="006D674C"/>
    <w:rsid w:val="006E468E"/>
    <w:rsid w:val="007C42CC"/>
    <w:rsid w:val="007D4A9B"/>
    <w:rsid w:val="007E7A31"/>
    <w:rsid w:val="007F2E3C"/>
    <w:rsid w:val="00806447"/>
    <w:rsid w:val="00825C88"/>
    <w:rsid w:val="00840EEA"/>
    <w:rsid w:val="008B2CAA"/>
    <w:rsid w:val="008B6578"/>
    <w:rsid w:val="008C34F8"/>
    <w:rsid w:val="00904C3D"/>
    <w:rsid w:val="00941508"/>
    <w:rsid w:val="009472AE"/>
    <w:rsid w:val="00A142E6"/>
    <w:rsid w:val="00A16A76"/>
    <w:rsid w:val="00A45D7B"/>
    <w:rsid w:val="00A84001"/>
    <w:rsid w:val="00AB2BAA"/>
    <w:rsid w:val="00AE31B6"/>
    <w:rsid w:val="00AF112D"/>
    <w:rsid w:val="00B3368B"/>
    <w:rsid w:val="00B86033"/>
    <w:rsid w:val="00C3446A"/>
    <w:rsid w:val="00CB14CF"/>
    <w:rsid w:val="00CD19AE"/>
    <w:rsid w:val="00CE4CF2"/>
    <w:rsid w:val="00D44EA5"/>
    <w:rsid w:val="00D976F0"/>
    <w:rsid w:val="00DC647D"/>
    <w:rsid w:val="00DE0400"/>
    <w:rsid w:val="00E16B3E"/>
    <w:rsid w:val="00E35E1D"/>
    <w:rsid w:val="00EA074E"/>
    <w:rsid w:val="00F22254"/>
    <w:rsid w:val="00F72299"/>
    <w:rsid w:val="00F75F17"/>
    <w:rsid w:val="00FE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81002E"/>
  <w15:docId w15:val="{6465A01B-2DFA-4249-9002-875C2778F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keepNext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07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7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22254"/>
    <w:pPr>
      <w:keepNext w:val="0"/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22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2254"/>
  </w:style>
  <w:style w:type="character" w:customStyle="1" w:styleId="xn-location">
    <w:name w:val="xn-location"/>
    <w:rsid w:val="007C42CC"/>
  </w:style>
  <w:style w:type="character" w:customStyle="1" w:styleId="xn-money">
    <w:name w:val="xn-money"/>
    <w:rsid w:val="007C42CC"/>
  </w:style>
  <w:style w:type="character" w:styleId="FollowedHyperlink">
    <w:name w:val="FollowedHyperlink"/>
    <w:basedOn w:val="DefaultParagraphFont"/>
    <w:uiPriority w:val="99"/>
    <w:semiHidden/>
    <w:unhideWhenUsed/>
    <w:rsid w:val="00DC647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99"/>
    <w:rsid w:val="00E16B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8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89DDCC-0D23-4140-8CEF-1BD344902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WESCO Distribution, Inc.</Company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Beck, Amy</dc:creator>
  <cp:lastModifiedBy>Shelby Cranley</cp:lastModifiedBy>
  <cp:revision>14</cp:revision>
  <dcterms:created xsi:type="dcterms:W3CDTF">2016-01-26T14:56:00Z</dcterms:created>
  <dcterms:modified xsi:type="dcterms:W3CDTF">2016-02-03T18:51:00Z</dcterms:modified>
</cp:coreProperties>
</file>